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4811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86502723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4.2 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восемь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Зачесть в срок отбытия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задержания 23.07.2026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18:37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11:50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24.07.2026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74191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DB228-6484-4D13-9990-E0B40CB9D83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